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C47AE6">
      <w:pPr>
        <w:spacing w:line="240" w:lineRule="auto"/>
        <w:jc w:val="left"/>
      </w:pPr>
      <w:r>
        <w:rPr>
          <w:rFonts w:ascii="Times New Roman" w:hAnsi="Times New Roman" w:eastAsia="宋体"/>
          <w:b/>
          <w:sz w:val="28"/>
        </w:rPr>
        <w:t>2. 自然数 --- 整数的子集（非负子集）</w:t>
      </w:r>
    </w:p>
    <w:p w14:paraId="6F3DA7C8">
      <w:pPr>
        <w:spacing w:line="240" w:lineRule="auto"/>
        <w:ind w:firstLine="432"/>
        <w:jc w:val="both"/>
      </w:pPr>
      <w:r>
        <w:rPr>
          <w:rFonts w:ascii="Times New Roman" w:hAnsi="Times New Roman" w:eastAsia="宋体"/>
          <w:b w:val="0"/>
          <w:sz w:val="24"/>
        </w:rPr>
        <w:t xml:space="preserve">自然数 N: 0, 1, 2,  </w:t>
      </w:r>
      <m:oMath>
        <m:r>
          <m:rPr>
            <m:sty m:val="p"/>
          </m:rPr>
          <m:t>⋯</m:t>
        </m:r>
      </m:oMath>
    </w:p>
    <w:p w14:paraId="2A120226">
      <w:pPr>
        <w:spacing w:line="240" w:lineRule="auto"/>
        <w:ind w:firstLine="432"/>
        <w:jc w:val="both"/>
      </w:pPr>
      <w:r>
        <w:rPr>
          <w:rFonts w:ascii="Times New Roman" w:hAnsi="Times New Roman" w:eastAsia="宋体"/>
          <w:b w:val="0"/>
          <w:sz w:val="24"/>
        </w:rPr>
        <w:t>注意 自然数包括正整数和 0，最小的自然数为 0.</w:t>
      </w:r>
    </w:p>
    <w:p w14:paraId="11B6AA99">
      <w:pPr>
        <w:spacing w:line="240" w:lineRule="auto"/>
        <w:ind w:firstLine="432"/>
        <w:jc w:val="both"/>
      </w:pPr>
      <w:r>
        <w:rPr>
          <w:rFonts w:ascii="Times New Roman" w:hAnsi="Times New Roman" w:eastAsia="宋体"/>
          <w:b w:val="0"/>
          <w:sz w:val="24"/>
        </w:rPr>
        <w:t>考试方法：</w:t>
      </w:r>
      <w:bookmarkStart w:id="0" w:name="_GoBack"/>
      <w:bookmarkEnd w:id="0"/>
    </w:p>
    <w:p w14:paraId="361A18D1">
      <w:pPr>
        <w:spacing w:line="240" w:lineRule="auto"/>
        <w:ind w:firstLine="432"/>
        <w:jc w:val="both"/>
      </w:pPr>
      <w:r>
        <w:rPr>
          <w:rFonts w:ascii="Times New Roman" w:hAnsi="Times New Roman" w:eastAsia="宋体"/>
          <w:b w:val="0"/>
          <w:sz w:val="24"/>
        </w:rPr>
        <w:t xml:space="preserve">(1)  </w:t>
      </w:r>
      <m:oMath>
        <m:sSub>
          <m:sSubPr/>
          <m:e>
            <m:r>
              <m:rPr/>
              <m:t>z</m:t>
            </m:r>
          </m:e>
          <m:sub>
            <m:r>
              <m:rPr/>
              <m:t>1</m:t>
            </m:r>
          </m:sub>
        </m:sSub>
        <m:r>
          <m:rPr>
            <m:sty m:val="p"/>
          </m:rPr>
          <m:t>(+,−,</m:t>
        </m:r>
        <m:r>
          <m:rPr/>
          <m:t>x</m:t>
        </m:r>
        <m:r>
          <m:rPr>
            <m:sty m:val="p"/>
          </m:rPr>
          <m:t>)</m:t>
        </m:r>
      </m:oMath>
      <w:r>
        <w:rPr>
          <w:rFonts w:ascii="Times New Roman" w:hAnsi="Times New Roman" w:eastAsia="宋体"/>
          <w:b w:val="0"/>
          <w:sz w:val="24"/>
        </w:rPr>
        <w:t xml:space="preserve">  </w:t>
      </w:r>
      <m:oMath>
        <m:sSub>
          <m:sSubPr/>
          <m:e>
            <m:r>
              <m:rPr/>
              <m:t>z</m:t>
            </m:r>
          </m:e>
          <m:sub>
            <m:r>
              <m:rPr/>
              <m:t>2</m:t>
            </m:r>
          </m:sub>
        </m:sSub>
        <m:r>
          <m:rPr>
            <m:sty m:val="p"/>
          </m:rPr>
          <m:t>=−</m:t>
        </m:r>
        <m:r>
          <m:rPr/>
          <m:t>z</m:t>
        </m:r>
      </m:oMath>
      <w:r>
        <w:rPr>
          <w:rFonts w:ascii="Times New Roman" w:hAnsi="Times New Roman" w:eastAsia="宋体"/>
          <w:b w:val="0"/>
          <w:sz w:val="24"/>
        </w:rPr>
        <w:t>.</w:t>
      </w:r>
    </w:p>
    <w:p w14:paraId="16812E57">
      <w:pPr>
        <w:spacing w:line="240" w:lineRule="auto"/>
        <w:ind w:firstLine="432"/>
        <w:jc w:val="both"/>
      </w:pPr>
      <w:r>
        <w:rPr>
          <w:rFonts w:ascii="Times New Roman" w:hAnsi="Times New Roman" w:eastAsia="宋体"/>
          <w:b w:val="0"/>
          <w:sz w:val="24"/>
        </w:rPr>
        <w:t xml:space="preserve">(2)  </w:t>
      </w:r>
      <m:oMath>
        <m:r>
          <m:rPr/>
          <m:t>a</m:t>
        </m:r>
        <m:r>
          <m:rPr>
            <m:sty m:val="p"/>
          </m:rPr>
          <m:t>,</m:t>
        </m:r>
        <m:r>
          <m:rPr/>
          <m:t>b</m:t>
        </m:r>
        <m:r>
          <m:rPr>
            <m:sty m:val="p"/>
          </m:rPr>
          <m:t>∈</m:t>
        </m:r>
        <m:r>
          <m:rPr>
            <m:sty m:val="p"/>
            <m:scr m:val="double-struck"/>
          </m:rPr>
          <m:t>ℤ</m:t>
        </m:r>
      </m:oMath>
      <w:r>
        <w:rPr>
          <w:rFonts w:ascii="Times New Roman" w:hAnsi="Times New Roman" w:eastAsia="宋体"/>
          <w:b w:val="0"/>
          <w:sz w:val="24"/>
        </w:rPr>
        <w:t xml:space="preserve">. 且  </w:t>
      </w:r>
      <m:oMath>
        <m:f>
          <m:fPr/>
          <m:num>
            <m:r>
              <m:rPr/>
              <m:t>b</m:t>
            </m:r>
          </m:num>
          <m:den>
            <m:r>
              <m:rPr/>
              <m:t>a</m:t>
            </m:r>
          </m:den>
        </m:f>
        <m:r>
          <m:rPr>
            <m:sty m:val="p"/>
          </m:rPr>
          <m:t>=</m:t>
        </m:r>
        <m:r>
          <m:rPr/>
          <m:t>z</m:t>
        </m:r>
      </m:oMath>
      <w:r>
        <w:rPr>
          <w:rFonts w:ascii="Times New Roman" w:hAnsi="Times New Roman" w:eastAsia="宋体"/>
          <w:b w:val="0"/>
          <w:sz w:val="24"/>
        </w:rPr>
        <w:t xml:space="preserve">  </w:t>
      </w:r>
      <m:oMath>
        <m:d>
          <m:dPr>
            <m:begChr m:val="{"/>
            <m:sepChr m:val=""/>
            <m:endChr m:val=""/>
          </m:dPr>
          <m:e>
            <m:m>
              <m:mPr>
                <m:mcs>
                  <m:mc>
                    <m:mcPr>
                      <m:count m:val="1"/>
                      <m:mcJc m:val="left"/>
                    </m:mcPr>
                  </m:mc>
                </m:mcs>
                <m:plcHide m:val="1"/>
              </m:mPr>
              <m:mr>
                <m:e>
                  <m:r>
                    <m:rPr/>
                    <m:t>b</m:t>
                  </m:r>
                  <m:r>
                    <m:rPr>
                      <m:nor/>
                      <m:sty m:val="p"/>
                    </m:rPr>
                    <w:rPr>
                      <w:b w:val="0"/>
                      <w:i w:val="0"/>
                    </w:rPr>
                    <m:t>是</m:t>
                  </m:r>
                  <m:r>
                    <m:rPr/>
                    <m:t>a</m:t>
                  </m:r>
                  <m:r>
                    <m:rPr>
                      <m:nor/>
                      <m:sty m:val="p"/>
                    </m:rPr>
                    <w:rPr>
                      <w:b w:val="0"/>
                      <w:i w:val="0"/>
                    </w:rPr>
                    <m:t>的倍数</m:t>
                  </m:r>
                </m:e>
              </m:mr>
              <m:mr>
                <m:e>
                  <m:r>
                    <m:rPr/>
                    <m:t>a</m:t>
                  </m:r>
                  <m:r>
                    <m:rPr>
                      <m:nor/>
                      <m:sty m:val="p"/>
                    </m:rPr>
                    <w:rPr>
                      <w:b w:val="0"/>
                      <w:i w:val="0"/>
                    </w:rPr>
                    <m:t>是</m:t>
                  </m:r>
                  <m:r>
                    <m:rPr/>
                    <m:t>b</m:t>
                  </m:r>
                  <m:r>
                    <m:rPr>
                      <m:nor/>
                      <m:sty m:val="p"/>
                    </m:rPr>
                    <w:rPr>
                      <w:b w:val="0"/>
                      <w:i w:val="0"/>
                    </w:rPr>
                    <m:t>的倍数</m:t>
                  </m:r>
                </m:e>
              </m:mr>
            </m:m>
          </m:e>
        </m:d>
      </m:oMath>
      <w:r>
        <w:rPr>
          <w:rFonts w:ascii="Times New Roman" w:hAnsi="Times New Roman" w:eastAsia="宋体"/>
          <w:b w:val="0"/>
          <w:sz w:val="24"/>
        </w:rPr>
        <w:t xml:space="preserve"> ( </w:t>
      </w:r>
      <m:oMath>
        <m:r>
          <m:rPr/>
          <m:t>b</m:t>
        </m:r>
        <m:r>
          <m:rPr>
            <m:sty m:val="p"/>
          </m:rPr>
          <m:t>=</m:t>
        </m:r>
        <m:r>
          <m:rPr/>
          <m:t>ak</m:t>
        </m:r>
      </m:oMath>
      <w:r>
        <w:rPr>
          <w:rFonts w:ascii="Times New Roman" w:hAnsi="Times New Roman" w:eastAsia="宋体"/>
          <w:b w:val="0"/>
          <w:sz w:val="24"/>
        </w:rPr>
        <w:t>).</w:t>
      </w:r>
    </w:p>
    <w:p w14:paraId="76BD03A8">
      <w:pPr>
        <w:spacing w:line="240" w:lineRule="auto"/>
        <w:ind w:firstLine="432"/>
        <w:jc w:val="both"/>
      </w:pPr>
      <w:r>
        <w:rPr>
          <w:rFonts w:ascii="Times New Roman" w:hAnsi="Times New Roman" w:eastAsia="宋体"/>
          <w:b w:val="0"/>
          <w:sz w:val="24"/>
        </w:rPr>
        <w:t xml:space="preserve">例： </w:t>
      </w:r>
      <m:oMath>
        <m:f>
          <m:fPr/>
          <m:num>
            <m:r>
              <m:rPr/>
              <m:t>b</m:t>
            </m:r>
          </m:num>
          <m:den>
            <m:r>
              <m:rPr/>
              <m:t>4</m:t>
            </m:r>
          </m:den>
        </m:f>
        <m:r>
          <m:rPr>
            <m:sty m:val="p"/>
          </m:rPr>
          <m:t>=</m:t>
        </m:r>
        <m:r>
          <m:rPr/>
          <m:t>z</m:t>
        </m:r>
        <m:r>
          <m:rPr>
            <m:sty m:val="p"/>
          </m:rPr>
          <m:t>⇒</m:t>
        </m:r>
        <m:r>
          <m:rPr/>
          <m:t>b</m:t>
        </m:r>
        <m:r>
          <m:rPr>
            <m:sty m:val="p"/>
          </m:rPr>
          <m:t>=</m:t>
        </m:r>
        <m:r>
          <m:rPr/>
          <m:t>4k</m:t>
        </m:r>
      </m:oMath>
      <w:r>
        <w:rPr>
          <w:rFonts w:ascii="Times New Roman" w:hAnsi="Times New Roman" w:eastAsia="宋体"/>
          <w:b w:val="0"/>
          <w:sz w:val="24"/>
        </w:rPr>
        <w:t xml:space="preserve"> ( </w:t>
      </w:r>
      <m:oMath>
        <m:r>
          <m:rPr/>
          <m:t>k</m:t>
        </m:r>
        <m:r>
          <m:rPr>
            <m:sty m:val="p"/>
          </m:rPr>
          <m:t>∈</m:t>
        </m:r>
        <m:r>
          <m:rPr>
            <m:sty m:val="p"/>
            <m:scr m:val="double-struck"/>
          </m:rPr>
          <m:t>ℤ</m:t>
        </m:r>
      </m:oMath>
      <w:r>
        <w:rPr>
          <w:rFonts w:ascii="Times New Roman" w:hAnsi="Times New Roman" w:eastAsia="宋体"/>
          <w:b w:val="0"/>
          <w:sz w:val="24"/>
        </w:rPr>
        <w:t>).</w:t>
      </w:r>
    </w:p>
    <w:p w14:paraId="2BE43C3B">
      <w:pPr>
        <w:spacing w:line="240" w:lineRule="auto"/>
        <w:ind w:firstLine="432"/>
        <w:jc w:val="both"/>
      </w:pPr>
      <w:r>
        <w:rPr>
          <w:rFonts w:ascii="Times New Roman" w:hAnsi="Times New Roman" w:eastAsia="宋体"/>
          <w:b w:val="0"/>
          <w:sz w:val="24"/>
        </w:rPr>
        <w:t xml:space="preserve"> </w:t>
      </w:r>
      <m:oMath>
        <m:r>
          <m:rPr/>
          <m:t>b</m:t>
        </m:r>
        <m:r>
          <m:rPr>
            <m:sty m:val="p"/>
          </m:rPr>
          <m:t>=⋯−</m:t>
        </m:r>
        <m:r>
          <m:rPr/>
          <m:t>8</m:t>
        </m:r>
        <m:r>
          <m:rPr>
            <m:sty m:val="p"/>
          </m:rPr>
          <m:t>,−</m:t>
        </m:r>
        <m:r>
          <m:rPr/>
          <m:t>4</m:t>
        </m:r>
        <m:r>
          <m:rPr>
            <m:sty m:val="p"/>
          </m:rPr>
          <m:t>,</m:t>
        </m:r>
        <m:r>
          <m:rPr/>
          <m:t>0</m:t>
        </m:r>
        <m:r>
          <m:rPr>
            <m:sty m:val="p"/>
          </m:rPr>
          <m:t>,</m:t>
        </m:r>
        <m:r>
          <m:rPr/>
          <m:t>4</m:t>
        </m:r>
        <m:r>
          <m:rPr>
            <m:sty m:val="p"/>
          </m:rPr>
          <m:t>,</m:t>
        </m:r>
        <m:r>
          <m:rPr/>
          <m:t>8</m:t>
        </m:r>
        <m:r>
          <m:rPr>
            <m:sty m:val="p"/>
          </m:rPr>
          <m:t>,⋯</m:t>
        </m:r>
      </m:oMath>
    </w:p>
    <w:p w14:paraId="5E01CD49">
      <w:pPr>
        <w:spacing w:line="240" w:lineRule="auto"/>
        <w:ind w:firstLine="432"/>
        <w:jc w:val="both"/>
      </w:pPr>
      <w:r>
        <w:rPr>
          <w:rFonts w:ascii="Times New Roman" w:hAnsi="Times New Roman" w:eastAsia="宋体"/>
          <w:b w:val="0"/>
          <w:sz w:val="24"/>
        </w:rPr>
        <w:t xml:space="preserve">例： </w:t>
      </w:r>
      <m:oMath>
        <m:f>
          <m:fPr/>
          <m:num>
            <m:r>
              <m:rPr/>
              <m:t>3</m:t>
            </m:r>
          </m:num>
          <m:den>
            <m:r>
              <m:rPr/>
              <m:t>a</m:t>
            </m:r>
          </m:den>
        </m:f>
        <m:r>
          <m:rPr>
            <m:sty m:val="p"/>
          </m:rPr>
          <m:t>=</m:t>
        </m:r>
        <m:r>
          <m:rPr/>
          <m:t>z</m:t>
        </m:r>
        <m:r>
          <m:rPr>
            <m:sty m:val="p"/>
          </m:rPr>
          <m:t>(</m:t>
        </m:r>
        <m:r>
          <m:rPr/>
          <m:t>a</m:t>
        </m:r>
        <m:r>
          <m:rPr>
            <m:sty m:val="p"/>
          </m:rPr>
          <m:t>∈</m:t>
        </m:r>
        <m:r>
          <m:rPr>
            <m:sty m:val="p"/>
            <m:scr m:val="double-struck"/>
          </m:rPr>
          <m:t>ℤ</m:t>
        </m:r>
        <m:r>
          <m:rPr>
            <m:sty m:val="p"/>
          </m:rPr>
          <m:t>)⇒</m:t>
        </m:r>
        <m:r>
          <m:rPr/>
          <m:t>a</m:t>
        </m:r>
        <m:r>
          <m:rPr>
            <m:sty m:val="p"/>
          </m:rPr>
          <m:t>=</m:t>
        </m:r>
        <m:f>
          <m:fPr/>
          <m:num>
            <m:r>
              <m:rPr/>
              <m:t>1</m:t>
            </m:r>
            <m:r>
              <m:rPr>
                <m:sty m:val="p"/>
              </m:rPr>
              <m:t>,</m:t>
            </m:r>
            <m:r>
              <m:rPr/>
              <m:t>3</m:t>
            </m:r>
            <m:r>
              <m:rPr>
                <m:sty m:val="p"/>
              </m:rPr>
              <m:t>,−</m:t>
            </m:r>
            <m:r>
              <m:rPr/>
              <m:t>1</m:t>
            </m:r>
            <m:r>
              <m:rPr>
                <m:sty m:val="p"/>
              </m:rPr>
              <m:t>,−</m:t>
            </m:r>
            <m:r>
              <m:rPr/>
              <m:t>3</m:t>
            </m:r>
          </m:num>
          <m:den>
            <m:rad>
              <m:radPr>
                <m:degHide m:val="1"/>
              </m:radPr>
              <m:deg/>
              <m:e>
                <m:r>
                  <m:rPr/>
                  <m:t>​</m:t>
                </m:r>
              </m:e>
            </m:rad>
          </m:den>
        </m:f>
      </m:oMath>
    </w:p>
    <w:p w14:paraId="2EBF3A4E">
      <w:pPr>
        <w:spacing w:line="240" w:lineRule="auto"/>
        <w:ind w:firstLine="432"/>
        <w:jc w:val="both"/>
      </w:pPr>
      <w:r>
        <w:rPr>
          <w:rFonts w:ascii="Times New Roman" w:hAnsi="Times New Roman" w:eastAsia="宋体"/>
          <w:b w:val="0"/>
          <w:sz w:val="24"/>
        </w:rPr>
        <w:t xml:space="preserve"> </w:t>
      </w:r>
      <m:oMath>
        <m:f>
          <m:fPr/>
          <m:num>
            <m:r>
              <m:rPr/>
              <m:t>4</m:t>
            </m:r>
          </m:num>
          <m:den>
            <m:r>
              <m:rPr/>
              <m:t>a</m:t>
            </m:r>
          </m:den>
        </m:f>
        <m:r>
          <m:rPr>
            <m:sty m:val="p"/>
          </m:rPr>
          <m:t>=</m:t>
        </m:r>
        <m:sSup>
          <m:sSupPr/>
          <m:e>
            <m:r>
              <m:rPr/>
              <m:t>z</m:t>
            </m:r>
          </m:e>
          <m:sup>
            <m:r>
              <m:rPr>
                <m:sty m:val="p"/>
              </m:rPr>
              <m:t>+</m:t>
            </m:r>
          </m:sup>
        </m:sSup>
        <m:r>
          <m:rPr>
            <m:sty m:val="p"/>
          </m:rPr>
          <m:t>(</m:t>
        </m:r>
        <m:r>
          <m:rPr/>
          <m:t>a</m:t>
        </m:r>
        <m:r>
          <m:rPr>
            <m:sty m:val="p"/>
          </m:rPr>
          <m:t>∈</m:t>
        </m:r>
        <m:r>
          <m:rPr>
            <m:sty m:val="p"/>
            <m:scr m:val="double-struck"/>
          </m:rPr>
          <m:t>ℤ</m:t>
        </m:r>
        <m:r>
          <m:rPr>
            <m:sty m:val="p"/>
          </m:rPr>
          <m:t>)=</m:t>
        </m:r>
        <m:r>
          <m:rPr/>
          <m:t>a</m:t>
        </m:r>
        <m:r>
          <m:rPr>
            <m:sty m:val="p"/>
          </m:rPr>
          <m:t>=</m:t>
        </m:r>
        <m:f>
          <m:fPr/>
          <m:num>
            <m:r>
              <m:rPr/>
              <m:t>1</m:t>
            </m:r>
            <m:r>
              <m:rPr>
                <m:sty m:val="p"/>
              </m:rPr>
              <m:t>,</m:t>
            </m:r>
            <m:r>
              <m:rPr/>
              <m:t>2</m:t>
            </m:r>
            <m:r>
              <m:rPr>
                <m:sty m:val="p"/>
              </m:rPr>
              <m:t>,</m:t>
            </m:r>
            <m:r>
              <m:rPr/>
              <m:t>4</m:t>
            </m:r>
          </m:num>
          <m:den>
            <m:rad>
              <m:radPr>
                <m:degHide m:val="1"/>
              </m:radPr>
              <m:deg/>
              <m:e>
                <m:r>
                  <m:rPr/>
                  <m:t>​</m:t>
                </m:r>
              </m:e>
            </m:rad>
          </m:den>
        </m:f>
      </m:oMath>
    </w:p>
    <w:p w14:paraId="5399D634">
      <w:pPr>
        <w:spacing w:line="240" w:lineRule="auto"/>
        <w:ind w:firstLine="432"/>
        <w:jc w:val="both"/>
      </w:pPr>
      <w:r>
        <w:rPr>
          <w:rFonts w:ascii="Times New Roman" w:hAnsi="Times New Roman" w:eastAsia="宋体"/>
          <w:b w:val="0"/>
          <w:sz w:val="24"/>
        </w:rPr>
        <w:t xml:space="preserve"> </w:t>
      </w:r>
      <m:oMath>
        <m:f>
          <m:fPr/>
          <m:num>
            <m:r>
              <m:rPr/>
              <m:t>4</m:t>
            </m:r>
          </m:num>
          <m:den>
            <m:r>
              <m:rPr/>
              <m:t>a</m:t>
            </m:r>
          </m:den>
        </m:f>
        <m:r>
          <m:rPr>
            <m:sty m:val="p"/>
          </m:rPr>
          <m:t>=</m:t>
        </m:r>
        <m:sSup>
          <m:sSupPr/>
          <m:e>
            <m:r>
              <m:rPr/>
              <m:t>z</m:t>
            </m:r>
          </m:e>
          <m:sup>
            <m:r>
              <m:rPr>
                <m:sty m:val="p"/>
              </m:rPr>
              <m:t>−</m:t>
            </m:r>
          </m:sup>
        </m:sSup>
        <m:r>
          <m:rPr>
            <m:sty m:val="p"/>
          </m:rPr>
          <m:t>(</m:t>
        </m:r>
        <m:r>
          <m:rPr/>
          <m:t>a</m:t>
        </m:r>
        <m:r>
          <m:rPr>
            <m:sty m:val="p"/>
          </m:rPr>
          <m:t>∈</m:t>
        </m:r>
        <m:r>
          <m:rPr>
            <m:sty m:val="p"/>
            <m:scr m:val="double-struck"/>
          </m:rPr>
          <m:t>ℤ</m:t>
        </m:r>
        <m:r>
          <m:rPr>
            <m:sty m:val="p"/>
          </m:rPr>
          <m:t>)=</m:t>
        </m:r>
        <m:r>
          <m:rPr/>
          <m:t>a</m:t>
        </m:r>
        <m:r>
          <m:rPr>
            <m:sty m:val="p"/>
          </m:rPr>
          <m:t>=</m:t>
        </m:r>
        <m:f>
          <m:fPr/>
          <m:num>
            <m:r>
              <m:rPr>
                <m:sty m:val="p"/>
              </m:rPr>
              <m:t>−</m:t>
            </m:r>
            <m:r>
              <m:rPr/>
              <m:t>1</m:t>
            </m:r>
            <m:r>
              <m:rPr>
                <m:sty m:val="p"/>
              </m:rPr>
              <m:t>,−</m:t>
            </m:r>
            <m:r>
              <m:rPr/>
              <m:t>2</m:t>
            </m:r>
            <m:r>
              <m:rPr>
                <m:sty m:val="p"/>
              </m:rPr>
              <m:t>,−</m:t>
            </m:r>
            <m:r>
              <m:rPr/>
              <m:t>4</m:t>
            </m:r>
          </m:num>
          <m:den>
            <m:rad>
              <m:radPr>
                <m:degHide m:val="1"/>
              </m:radPr>
              <m:deg/>
              <m:e>
                <m:r>
                  <m:rPr/>
                  <m:t>​</m:t>
                </m:r>
              </m:e>
            </m:rad>
          </m:den>
        </m:f>
      </m:oMath>
    </w:p>
    <w:p w14:paraId="42EE9EFE">
      <w:pPr>
        <w:spacing w:line="240" w:lineRule="auto"/>
        <w:ind w:firstLine="432"/>
        <w:jc w:val="both"/>
      </w:pPr>
      <w:r>
        <w:rPr>
          <w:rFonts w:ascii="Times New Roman" w:hAnsi="Times New Roman" w:eastAsia="宋体"/>
          <w:b w:val="0"/>
          <w:sz w:val="24"/>
        </w:rPr>
        <w:t xml:space="preserve">(3)  </w:t>
      </w:r>
      <m:oMath>
        <m:sSub>
          <m:sSubPr/>
          <m:e>
            <m:r>
              <m:rPr/>
              <m:t>z</m:t>
            </m:r>
          </m:e>
          <m:sub>
            <m:r>
              <m:rPr/>
              <m:t>1</m:t>
            </m:r>
          </m:sub>
        </m:sSub>
        <m:r>
          <m:rPr>
            <m:sty m:val="p"/>
          </m:rPr>
          <m:t>+</m:t>
        </m:r>
        <m:f>
          <m:fPr/>
          <m:num>
            <m:r>
              <m:rPr/>
              <m:t>b</m:t>
            </m:r>
          </m:num>
          <m:den>
            <m:r>
              <m:rPr/>
              <m:t>a</m:t>
            </m:r>
          </m:den>
        </m:f>
        <m:r>
          <m:rPr>
            <m:sty m:val="p"/>
          </m:rPr>
          <m:t>=</m:t>
        </m:r>
        <m:sSub>
          <m:sSubPr/>
          <m:e>
            <m:r>
              <m:rPr/>
              <m:t>z</m:t>
            </m:r>
          </m:e>
          <m:sub>
            <m:r>
              <m:rPr/>
              <m:t>2</m:t>
            </m:r>
          </m:sub>
        </m:sSub>
        <m:r>
          <m:rPr>
            <m:sty m:val="p"/>
          </m:rPr>
          <m:t>⇒</m:t>
        </m:r>
        <m:f>
          <m:fPr/>
          <m:num>
            <m:r>
              <m:rPr/>
              <m:t>b</m:t>
            </m:r>
          </m:num>
          <m:den>
            <m:r>
              <m:rPr/>
              <m:t>a</m:t>
            </m:r>
          </m:den>
        </m:f>
        <m:r>
          <m:rPr>
            <m:sty m:val="p"/>
          </m:rPr>
          <m:t>=</m:t>
        </m:r>
        <m:r>
          <m:rPr/>
          <m:t>z</m:t>
        </m:r>
        <m:r>
          <m:rPr>
            <m:sty m:val="p"/>
          </m:rPr>
          <m:t>⇒</m:t>
        </m:r>
        <m:rad>
          <m:radPr>
            <m:degHide m:val="1"/>
          </m:radPr>
          <m:deg/>
          <m:e>
            <m:r>
              <m:rPr/>
              <m:t>b</m:t>
            </m:r>
            <m:r>
              <m:rPr>
                <m:sty m:val="p"/>
              </m:rPr>
              <m:t>=</m:t>
            </m:r>
            <m:r>
              <m:rPr/>
              <m:t>ak</m:t>
            </m:r>
          </m:e>
        </m:rad>
        <m:r>
          <m:rPr>
            <m:sty m:val="p"/>
          </m:rPr>
          <m:t>(</m:t>
        </m:r>
        <m:r>
          <m:rPr/>
          <m:t>k</m:t>
        </m:r>
        <m:r>
          <m:rPr>
            <m:sty m:val="p"/>
          </m:rPr>
          <m:t>≠</m:t>
        </m:r>
        <m:r>
          <m:rPr/>
          <m:t>1</m:t>
        </m:r>
        <m:r>
          <m:rPr>
            <m:sty m:val="p"/>
          </m:rPr>
          <m:t>)</m:t>
        </m:r>
      </m:oMath>
      <w:r>
        <w:rPr>
          <w:rFonts w:ascii="Times New Roman" w:hAnsi="Times New Roman" w:eastAsia="宋体"/>
          <w:b w:val="0"/>
          <w:sz w:val="24"/>
        </w:rPr>
        <w:t>.</w:t>
      </w:r>
    </w:p>
    <w:p w14:paraId="444C2732">
      <w:pPr>
        <w:spacing w:line="240" w:lineRule="auto"/>
        <w:ind w:firstLine="432"/>
        <w:jc w:val="both"/>
      </w:pPr>
      <w:r>
        <w:rPr>
          <w:rFonts w:ascii="Times New Roman" w:hAnsi="Times New Roman" w:eastAsia="宋体"/>
          <w:b w:val="0"/>
          <w:sz w:val="24"/>
        </w:rPr>
        <w:t xml:space="preserve">例： </w:t>
      </w:r>
      <m:oMath>
        <m:r>
          <m:rPr/>
          <m:t>m</m:t>
        </m:r>
        <m:r>
          <m:rPr>
            <m:sty m:val="p"/>
          </m:rPr>
          <m:t>∈</m:t>
        </m:r>
        <m:r>
          <m:rPr>
            <m:sty m:val="p"/>
            <m:scr m:val="double-struck"/>
          </m:rPr>
          <m:t>ℤ</m:t>
        </m:r>
      </m:oMath>
      <w:r>
        <w:rPr>
          <w:rFonts w:ascii="Times New Roman" w:hAnsi="Times New Roman" w:eastAsia="宋体"/>
          <w:b w:val="0"/>
          <w:sz w:val="24"/>
        </w:rPr>
        <w:t xml:space="preserve"> 且  </w:t>
      </w:r>
      <m:oMath>
        <m:f>
          <m:fPr/>
          <m:num>
            <m:r>
              <m:rPr>
                <m:sty m:val="p"/>
              </m:rPr>
              <m:t>−</m:t>
            </m:r>
            <m:r>
              <m:rPr/>
              <m:t>3m</m:t>
            </m:r>
            <m:r>
              <m:rPr>
                <m:sty m:val="p"/>
              </m:rPr>
              <m:t>+</m:t>
            </m:r>
            <m:r>
              <m:rPr/>
              <m:t>4</m:t>
            </m:r>
          </m:num>
          <m:den>
            <m:r>
              <m:rPr/>
              <m:t>3m</m:t>
            </m:r>
            <m:r>
              <m:rPr>
                <m:sty m:val="p"/>
              </m:rPr>
              <m:t>+</m:t>
            </m:r>
            <m:r>
              <m:rPr/>
              <m:t>1</m:t>
            </m:r>
          </m:den>
        </m:f>
        <m:r>
          <m:rPr>
            <m:sty m:val="p"/>
          </m:rPr>
          <m:t>=</m:t>
        </m:r>
        <m:r>
          <m:rPr/>
          <m:t>z</m:t>
        </m:r>
        <m:r>
          <m:rPr>
            <m:sty m:val="p"/>
          </m:rPr>
          <m:t>⇒</m:t>
        </m:r>
        <m:sSup>
          <m:sSupPr/>
          <m:e>
            <m:r>
              <m:rPr/>
              <m:t>x</m:t>
            </m:r>
          </m:e>
          <m:sup>
            <m:r>
              <m:rPr/>
              <m:t>2</m:t>
            </m:r>
          </m:sup>
        </m:sSup>
        <m:r>
          <m:rPr/>
          <m:t>m</m:t>
        </m:r>
        <m:r>
          <m:rPr>
            <m:sty m:val="p"/>
          </m:rPr>
          <m:t>=</m:t>
        </m:r>
        <m:f>
          <m:fPr/>
          <m:num>
            <m:r>
              <m:rPr/>
              <m:t>0</m:t>
            </m:r>
          </m:num>
          <m:den>
            <m:r>
              <m:rPr>
                <m:sty m:val="p"/>
              </m:rPr>
              <m:t>−</m:t>
            </m:r>
            <m:r>
              <m:rPr/>
              <m:t>2</m:t>
            </m:r>
          </m:den>
        </m:f>
      </m:oMath>
    </w:p>
    <w:p w14:paraId="4F005F25">
      <w:pPr>
        <w:spacing w:line="240" w:lineRule="auto"/>
        <w:ind w:firstLine="432"/>
        <w:jc w:val="both"/>
      </w:pPr>
      <w:r>
        <w:rPr>
          <w:rFonts w:ascii="Times New Roman" w:hAnsi="Times New Roman" w:eastAsia="宋体"/>
          <w:b w:val="0"/>
          <w:sz w:val="24"/>
        </w:rPr>
        <w:t xml:space="preserve">分离：分子不带子母！ </w:t>
      </w:r>
      <m:oMath>
        <m:f>
          <m:fPr/>
          <m:num>
            <m:r>
              <m:rPr>
                <m:sty m:val="p"/>
              </m:rPr>
              <m:t>−(</m:t>
            </m:r>
            <m:r>
              <m:rPr/>
              <m:t>3m</m:t>
            </m:r>
            <m:r>
              <m:rPr>
                <m:sty m:val="p"/>
              </m:rPr>
              <m:t>+</m:t>
            </m:r>
            <m:r>
              <m:rPr/>
              <m:t>1</m:t>
            </m:r>
            <m:r>
              <m:rPr>
                <m:sty m:val="p"/>
              </m:rPr>
              <m:t>)+</m:t>
            </m:r>
            <m:r>
              <m:rPr/>
              <m:t>5</m:t>
            </m:r>
          </m:num>
          <m:den>
            <m:r>
              <m:rPr/>
              <m:t>3m</m:t>
            </m:r>
            <m:r>
              <m:rPr>
                <m:sty m:val="p"/>
              </m:rPr>
              <m:t>+</m:t>
            </m:r>
            <m:r>
              <m:rPr/>
              <m:t>1</m:t>
            </m:r>
          </m:den>
        </m:f>
        <m:r>
          <m:rPr>
            <m:sty m:val="p"/>
          </m:rPr>
          <m:t>=−</m:t>
        </m:r>
        <m:r>
          <m:rPr/>
          <m:t>1</m:t>
        </m:r>
        <m:r>
          <m:rPr>
            <m:sty m:val="p"/>
          </m:rPr>
          <m:t>+</m:t>
        </m:r>
        <m:f>
          <m:fPr/>
          <m:num>
            <m:r>
              <m:rPr/>
              <m:t>5</m:t>
            </m:r>
          </m:num>
          <m:den>
            <m:r>
              <m:rPr/>
              <m:t>3m</m:t>
            </m:r>
            <m:r>
              <m:rPr>
                <m:sty m:val="p"/>
              </m:rPr>
              <m:t>+</m:t>
            </m:r>
            <m:r>
              <m:rPr/>
              <m:t>1</m:t>
            </m:r>
          </m:den>
        </m:f>
        <m:r>
          <m:rPr>
            <m:sty m:val="p"/>
          </m:rPr>
          <m:t>=</m:t>
        </m:r>
        <m:r>
          <m:rPr/>
          <m:t>2</m:t>
        </m:r>
      </m:oMath>
    </w:p>
    <w:p w14:paraId="3E71A979">
      <w:pPr>
        <w:spacing w:line="240" w:lineRule="auto"/>
        <w:jc w:val="center"/>
      </w:pPr>
      <m:oMathPara>
        <m:oMathParaPr>
          <m:jc m:val="center"/>
        </m:oMathParaPr>
        <m:oMath>
          <m:r>
            <m:rPr>
              <m:sty m:val="p"/>
            </m:rPr>
            <m:t>∴</m:t>
          </m:r>
          <m:r>
            <m:rPr/>
            <m:t>3m</m:t>
          </m:r>
          <m:r>
            <m:rPr>
              <m:sty m:val="p"/>
            </m:rPr>
            <m:t>+</m:t>
          </m:r>
          <m:r>
            <m:rPr/>
            <m:t>1</m:t>
          </m:r>
          <m:r>
            <m:rPr>
              <m:sty m:val="p"/>
            </m:rPr>
            <m:t>=</m:t>
          </m:r>
          <m:r>
            <m:rPr/>
            <m:t>1</m:t>
          </m:r>
          <m:r>
            <m:rPr>
              <m:sty m:val="p"/>
            </m:rPr>
            <m:t>,</m:t>
          </m:r>
          <m:r>
            <m:rPr/>
            <m:t>5</m:t>
          </m:r>
          <m:r>
            <m:rPr>
              <m:sty m:val="p"/>
            </m:rPr>
            <m:t>,−</m:t>
          </m:r>
          <m:r>
            <m:rPr/>
            <m:t>1</m:t>
          </m:r>
          <m:r>
            <m:rPr>
              <m:sty m:val="p"/>
            </m:rPr>
            <m:t>,−</m:t>
          </m:r>
          <m:r>
            <m:rPr/>
            <m:t>5</m:t>
          </m:r>
          <m:r>
            <m:rPr>
              <m:sty m:val="p"/>
            </m:rPr>
            <m:t>.</m:t>
          </m:r>
        </m:oMath>
      </m:oMathPara>
    </w:p>
    <w:p w14:paraId="5EB5B597">
      <w:pPr>
        <w:spacing w:line="240" w:lineRule="auto"/>
        <w:jc w:val="center"/>
      </w:pPr>
      <m:oMathPara>
        <m:oMathParaPr>
          <m:jc m:val="center"/>
        </m:oMathParaPr>
        <m:oMath>
          <m:r>
            <m:rPr>
              <m:sty m:val="p"/>
            </m:rPr>
            <m:t>∴</m:t>
          </m:r>
          <m:r>
            <m:rPr/>
            <m:t>3m</m:t>
          </m:r>
          <m:r>
            <m:rPr>
              <m:sty m:val="p"/>
            </m:rPr>
            <m:t>=</m:t>
          </m:r>
          <m:r>
            <m:rPr/>
            <m:t>0</m:t>
          </m:r>
          <m:r>
            <m:rPr>
              <m:sty m:val="p"/>
            </m:rPr>
            <m:t>,</m:t>
          </m:r>
          <m:r>
            <m:rPr/>
            <m:t>4</m:t>
          </m:r>
          <m:r>
            <m:rPr>
              <m:sty m:val="p"/>
            </m:rPr>
            <m:t>,−</m:t>
          </m:r>
          <m:r>
            <m:rPr/>
            <m:t>2</m:t>
          </m:r>
          <m:r>
            <m:rPr>
              <m:sty m:val="p"/>
            </m:rPr>
            <m:t>,−</m:t>
          </m:r>
          <m:r>
            <m:rPr/>
            <m:t>6</m:t>
          </m:r>
          <m:r>
            <m:rPr>
              <m:sty m:val="p"/>
            </m:rPr>
            <m:t>.</m:t>
          </m:r>
        </m:oMath>
      </m:oMathPara>
    </w:p>
    <w:p w14:paraId="174FB6F2">
      <w:pPr>
        <w:spacing w:line="240" w:lineRule="auto"/>
        <w:jc w:val="center"/>
      </w:pPr>
      <m:oMathPara>
        <m:oMathParaPr>
          <m:jc m:val="center"/>
        </m:oMathParaPr>
        <m:oMath>
          <m:r>
            <m:rPr/>
            <m:t>m</m:t>
          </m:r>
          <m:r>
            <m:rPr>
              <m:sty m:val="p"/>
            </m:rPr>
            <m:t>⋅</m:t>
          </m:r>
          <m:f>
            <m:fPr/>
            <m:num>
              <m:r>
                <m:rPr/>
                <m:t>4</m:t>
              </m:r>
            </m:num>
            <m:den>
              <m:r>
                <m:rPr/>
                <m:t>2</m:t>
              </m:r>
            </m:den>
          </m:f>
        </m:oMath>
      </m:oMathPara>
    </w:p>
    <w:sectPr>
      <w:headerReference r:id="rId5" w:type="default"/>
      <w:pgSz w:w="11907" w:h="16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5C78C7">
    <w:pPr>
      <w:pStyle w:val="19"/>
    </w:pPr>
  </w:p>
  <w:p w14:paraId="63F1FC0F">
    <w:pPr>
      <w:jc w:val="left"/>
    </w:pPr>
    <w:r>
      <w:drawing>
        <wp:inline distT="0" distB="0" distL="114300" distR="114300">
          <wp:extent cx="1153795" cy="183515"/>
          <wp:effectExtent l="0" t="0" r="1905" b="698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54028" cy="1836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7CF89A3">
    <w:pPr>
      <w:jc w:val="left"/>
    </w:pPr>
    <w:r>
      <w:drawing>
        <wp:inline distT="0" distB="0" distL="114300" distR="114300">
          <wp:extent cx="457200" cy="1905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57452" cy="1906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31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30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25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4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29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23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11F5089F"/>
    <w:rsid w:val="271C2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ody Text"/>
    <w:basedOn w:val="1"/>
    <w:link w:val="144"/>
    <w:unhideWhenUsed/>
    <w:qFormat/>
    <w:uiPriority w:val="99"/>
    <w:pPr>
      <w:spacing w:after="120"/>
    </w:pPr>
  </w:style>
  <w:style w:type="paragraph" w:styleId="14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15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6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character" w:styleId="17">
    <w:name w:val="Emphasis"/>
    <w:basedOn w:val="11"/>
    <w:qFormat/>
    <w:uiPriority w:val="20"/>
    <w:rPr>
      <w:i/>
      <w:iCs/>
    </w:rPr>
  </w:style>
  <w:style w:type="paragraph" w:styleId="18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9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0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23">
    <w:name w:val="List Bullet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24">
    <w:name w:val="List Bullet 2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25">
    <w:name w:val="List Bullet 3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26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7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28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29">
    <w:name w:val="List Number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30">
    <w:name w:val="List Number 2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31">
    <w:name w:val="List Number 3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3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character" w:styleId="33">
    <w:name w:val="Strong"/>
    <w:basedOn w:val="11"/>
    <w:qFormat/>
    <w:uiPriority w:val="22"/>
    <w:rPr>
      <w:b/>
      <w:bCs/>
    </w:rPr>
  </w:style>
  <w:style w:type="paragraph" w:styleId="34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table" w:styleId="35">
    <w:name w:val="Table Grid"/>
    <w:basedOn w:val="1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7">
    <w:name w:val="Light Shading"/>
    <w:basedOn w:val="1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8">
    <w:name w:val="Light Shading Accent 1"/>
    <w:basedOn w:val="1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9">
    <w:name w:val="Light Shading Accent 2"/>
    <w:basedOn w:val="1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40">
    <w:name w:val="Light Shading Accent 3"/>
    <w:basedOn w:val="1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1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2">
    <w:name w:val="Light Shading Accent 5"/>
    <w:basedOn w:val="1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3">
    <w:name w:val="Light Shading Accent 6"/>
    <w:basedOn w:val="1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4">
    <w:name w:val="Light List"/>
    <w:basedOn w:val="1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5">
    <w:name w:val="Light List Accent 1"/>
    <w:basedOn w:val="1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6">
    <w:name w:val="Light List Accent 2"/>
    <w:basedOn w:val="1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7">
    <w:name w:val="Light List Accent 3"/>
    <w:basedOn w:val="1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8">
    <w:name w:val="Light List Accent 4"/>
    <w:basedOn w:val="1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9">
    <w:name w:val="Light List Accent 5"/>
    <w:basedOn w:val="1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50">
    <w:name w:val="Light List Accent 6"/>
    <w:basedOn w:val="1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1">
    <w:name w:val="Light Grid"/>
    <w:basedOn w:val="1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2">
    <w:name w:val="Light Grid Accent 1"/>
    <w:basedOn w:val="1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3">
    <w:name w:val="Light Grid Accent 2"/>
    <w:basedOn w:val="1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4">
    <w:name w:val="Light Grid Accent 3"/>
    <w:basedOn w:val="1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5">
    <w:name w:val="Light Grid Accent 4"/>
    <w:basedOn w:val="1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6">
    <w:name w:val="Light Grid Accent 5"/>
    <w:basedOn w:val="1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7">
    <w:name w:val="Light Grid Accent 6"/>
    <w:basedOn w:val="1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8">
    <w:name w:val="Medium Shading 1"/>
    <w:basedOn w:val="1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1"/>
    <w:basedOn w:val="1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2"/>
    <w:basedOn w:val="1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3"/>
    <w:basedOn w:val="1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4"/>
    <w:basedOn w:val="1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1 Accent 5"/>
    <w:basedOn w:val="1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1 Accent 6"/>
    <w:basedOn w:val="1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5">
    <w:name w:val="Medium Shading 2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1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2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3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4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5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Shading 2 Accent 6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List 1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3">
    <w:name w:val="Medium List 1 Accent 1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4">
    <w:name w:val="Medium List 1 Accent 2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5">
    <w:name w:val="Medium List 1 Accent 3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6">
    <w:name w:val="Medium List 1 Accent 4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7">
    <w:name w:val="Medium List 1 Accent 5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8">
    <w:name w:val="Medium List 1 Accent 6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9">
    <w:name w:val="Medium List 2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1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2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3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4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List 2 Accent 5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List 2 Accent 6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6">
    <w:name w:val="Medium Grid 1"/>
    <w:basedOn w:val="1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7">
    <w:name w:val="Medium Grid 1 Accent 1"/>
    <w:basedOn w:val="1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8">
    <w:name w:val="Medium Grid 1 Accent 2"/>
    <w:basedOn w:val="1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9">
    <w:name w:val="Medium Grid 1 Accent 3"/>
    <w:basedOn w:val="1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90">
    <w:name w:val="Medium Grid 1 Accent 4"/>
    <w:basedOn w:val="1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1">
    <w:name w:val="Medium Grid 1 Accent 5"/>
    <w:basedOn w:val="1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2">
    <w:name w:val="Medium Grid 1 Accent 6"/>
    <w:basedOn w:val="1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3">
    <w:name w:val="Medium Grid 2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1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2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3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4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5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2 Accent 6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1">
    <w:name w:val="Medium Grid 3 Accent 1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2">
    <w:name w:val="Medium Grid 3 Accent 2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7">
    <w:name w:val="Dark List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8">
    <w:name w:val="Dark List Accent 1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9">
    <w:name w:val="Dark List Accent 2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10">
    <w:name w:val="Dark List Accent 3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1">
    <w:name w:val="Dark List Accent 4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2">
    <w:name w:val="Dark List Accent 5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3">
    <w:name w:val="Dark List Accent 6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4">
    <w:name w:val="Colorful Shading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1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2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3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8">
    <w:name w:val="Colorful Shading Accent 4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5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Shading Accent 6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1">
    <w:name w:val="Colorful List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2">
    <w:name w:val="Colorful List Accent 1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3">
    <w:name w:val="Colorful List Accent 2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4">
    <w:name w:val="Colorful List Accent 3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5">
    <w:name w:val="Colorful List Accent 4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6">
    <w:name w:val="Colorful List Accent 5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7">
    <w:name w:val="Colorful List Accent 6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8">
    <w:name w:val="Colorful Grid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9">
    <w:name w:val="Colorful Grid Accent 1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30">
    <w:name w:val="Colorful Grid Accent 2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1">
    <w:name w:val="Colorful Grid Accent 3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2">
    <w:name w:val="Colorful Grid Accent 4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3">
    <w:name w:val="Colorful Grid Accent 5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4">
    <w:name w:val="Colorful Grid Accent 6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135">
    <w:name w:val="Header Char"/>
    <w:basedOn w:val="11"/>
    <w:link w:val="19"/>
    <w:qFormat/>
    <w:uiPriority w:val="99"/>
  </w:style>
  <w:style w:type="character" w:customStyle="1" w:styleId="136">
    <w:name w:val="Footer Char"/>
    <w:basedOn w:val="11"/>
    <w:link w:val="18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1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1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1"/>
    <w:link w:val="36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1"/>
    <w:link w:val="34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1"/>
    <w:link w:val="13"/>
    <w:qFormat/>
    <w:uiPriority w:val="99"/>
  </w:style>
  <w:style w:type="character" w:customStyle="1" w:styleId="145">
    <w:name w:val="Body Text 2 Char"/>
    <w:basedOn w:val="11"/>
    <w:link w:val="14"/>
    <w:qFormat/>
    <w:uiPriority w:val="99"/>
  </w:style>
  <w:style w:type="character" w:customStyle="1" w:styleId="146">
    <w:name w:val="Body Text 3 Char"/>
    <w:basedOn w:val="11"/>
    <w:link w:val="15"/>
    <w:qFormat/>
    <w:uiPriority w:val="99"/>
    <w:rPr>
      <w:sz w:val="16"/>
      <w:szCs w:val="16"/>
    </w:rPr>
  </w:style>
  <w:style w:type="character" w:customStyle="1" w:styleId="147">
    <w:name w:val="Macro Text Char"/>
    <w:basedOn w:val="11"/>
    <w:link w:val="3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1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1"/>
    <w:link w:val="5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1"/>
    <w:link w:val="6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1"/>
    <w:link w:val="7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1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1"/>
    <w:link w:val="9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1"/>
    <w:link w:val="10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1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1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1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1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1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2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191</Words>
  <Characters>327</Characters>
  <Lines>0</Lines>
  <Paragraphs>0</Paragraphs>
  <TotalTime>18</TotalTime>
  <ScaleCrop>false</ScaleCrop>
  <LinksUpToDate>false</LinksUpToDate>
  <CharactersWithSpaces>366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张松波</cp:lastModifiedBy>
  <dcterms:modified xsi:type="dcterms:W3CDTF">2026-08-27T07:11:17Z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1033-12.1.0.28032</vt:lpwstr>
  </property>
  <property fmtid="{D5CDD505-2E9C-101B-9397-08002B2CF9AE}" pid="3" name="ICV">
    <vt:lpwstr>48E7A03E9507428A9694F95D2AE1E8B3_13</vt:lpwstr>
  </property>
</Properties>
</file>