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69D9A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延伸拓展 求  </w:t>
      </w:r>
      <m:oMath>
        <m:sSub>
          <m:sSubPr/>
          <m:e>
            <m:r>
              <m:rPr/>
              <m:t>S</m:t>
            </m:r>
          </m:e>
          <m:sub>
            <m:r>
              <m:rPr>
                <m:sty m:val="p"/>
              </m:rPr>
              <m:t>Δ</m:t>
            </m:r>
            <m:r>
              <m:rPr/>
              <m:t>MAD</m:t>
            </m:r>
          </m:sub>
        </m:sSub>
        <m:r>
          <m:rPr>
            <m:sty m:val="p"/>
          </m:rPr>
          <m:t>=?</m:t>
        </m:r>
      </m:oMath>
    </w:p>
    <w:p w14:paraId="57F0DE9D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∴</m:t>
        </m:r>
        <m:f>
          <m:fPr/>
          <m:num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MAD</m:t>
                </m:r>
              </m:sub>
            </m:sSub>
          </m:num>
          <m:den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MBC</m:t>
                </m:r>
              </m:sub>
            </m:sSub>
          </m:den>
        </m:f>
        <m:r>
          <m:rPr>
            <m:sty m:val="p"/>
          </m:rPr>
          <m:t>=(</m:t>
        </m:r>
        <m:r>
          <m:rPr>
            <m:nor/>
            <m:sty m:val="p"/>
          </m:rPr>
          <m:t>相似比</m:t>
        </m:r>
        <m:sSup>
          <m:sSupPr/>
          <m:e>
            <m:r>
              <m:rPr>
                <m:sty m:val="p"/>
              </m:rPr>
              <m:t>)</m:t>
            </m:r>
          </m:e>
          <m:sup>
            <m:r>
              <m:rPr/>
              <m:t>2</m:t>
            </m:r>
          </m:sup>
        </m:sSup>
        <m:r>
          <m:rPr>
            <m:sty m:val="p"/>
          </m:rPr>
          <m:t>=(</m:t>
        </m:r>
        <m:f>
          <m:fPr/>
          <m:num>
            <m:r>
              <m:rPr/>
              <m:t>4</m:t>
            </m:r>
          </m:num>
          <m:den>
            <m:r>
              <m:rPr/>
              <m:t>5</m:t>
            </m:r>
          </m:den>
        </m:f>
        <m:sSup>
          <m:sSupPr/>
          <m:e>
            <m:r>
              <m:rPr>
                <m:sty m:val="p"/>
              </m:rPr>
              <m:t>)</m:t>
            </m:r>
          </m:e>
          <m:sup>
            <m:r>
              <m:rPr/>
              <m:t>2</m:t>
            </m:r>
          </m:sup>
        </m:sSup>
        <m:r>
          <m:rPr>
            <m:sty m:val="p"/>
          </m:rPr>
          <m:t>=</m:t>
        </m:r>
        <m:f>
          <m:fPr/>
          <m:num>
            <m:r>
              <m:rPr/>
              <m:t>16</m:t>
            </m:r>
          </m:num>
          <m:den>
            <m:r>
              <m:rPr/>
              <m:t>25</m:t>
            </m:r>
          </m:den>
        </m:f>
      </m:oMath>
    </w:p>
    <w:p w14:paraId="63512AE5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即  </w:t>
      </w:r>
      <m:oMath>
        <m:f>
          <m:fPr/>
          <m:num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MAD</m:t>
                </m:r>
              </m:sub>
            </m:sSub>
          </m:num>
          <m:den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sty m:val="p"/>
                  </m:rPr>
                  <m:t>Δ</m:t>
                </m:r>
                <m:r>
                  <m:rPr/>
                  <m:t>MAD</m:t>
                </m:r>
              </m:sub>
            </m:sSub>
            <m:r>
              <m:rPr>
                <m:sty m:val="p"/>
              </m:rPr>
              <m:t>+</m:t>
            </m:r>
            <m:sSub>
              <m:sSubPr/>
              <m:e>
                <m:r>
                  <m:rPr/>
                  <m:t>S</m:t>
                </m:r>
              </m:e>
              <m:sub>
                <m:r>
                  <m:rPr>
                    <m:nor/>
                    <m:sty m:val="p"/>
                  </m:rPr>
                  <w:rPr>
                    <w:b w:val="0"/>
                    <w:i w:val="0"/>
                  </w:rPr>
                  <m:t>四边形ABCD</m:t>
                </m:r>
              </m:sub>
            </m:sSub>
          </m:den>
        </m:f>
        <m:r>
          <m:rPr>
            <m:sty m:val="p"/>
          </m:rPr>
          <m:t>=</m:t>
        </m:r>
        <m:f>
          <m:fPr/>
          <m:num>
            <m:r>
              <m:rPr/>
              <m:t>16</m:t>
            </m:r>
          </m:num>
          <m:den>
            <m:r>
              <m:rPr/>
              <m:t>25</m:t>
            </m:r>
          </m:den>
        </m:f>
      </m:oMath>
      <w:r>
        <w:rPr>
          <w:rFonts w:ascii="Times New Roman" w:hAnsi="Times New Roman" w:eastAsia="宋体"/>
          <w:b w:val="0"/>
          <w:sz w:val="24"/>
        </w:rPr>
        <w:t xml:space="preserve"> (△)</w:t>
      </w:r>
    </w:p>
    <w:p w14:paraId="4110149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But.  </w:t>
      </w:r>
      <m:oMath>
        <m:sSub>
          <m:sSubPr/>
          <m:e>
            <m:r>
              <m:rPr/>
              <m:t>S</m:t>
            </m:r>
          </m:e>
          <m:sub>
            <m:r>
              <m:rPr>
                <m:nor/>
                <m:sty m:val="p"/>
              </m:rPr>
              <w:rPr>
                <w:b w:val="0"/>
                <w:i w:val="0"/>
              </w:rPr>
              <m:t>四边形ABCD</m:t>
            </m:r>
          </m:sub>
        </m:sSub>
        <m:r>
          <m:rPr>
            <m:sty m:val="p"/>
          </m:rPr>
          <m:t>=?</m:t>
        </m:r>
      </m:oMath>
    </w:p>
    <w:p w14:paraId="79A231C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有的同学可能会说四边形ABCD为矩形</w:t>
      </w:r>
    </w:p>
    <w:p w14:paraId="1D8D67D6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>
            <m:sty m:val="p"/>
          </m:rPr>
          <m:t>=</m:t>
        </m:r>
        <m:f>
          <m:fPr/>
          <m:num>
            <m:r>
              <m:rPr/>
              <m:t>1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(</m:t>
        </m:r>
        <m:r>
          <m:rPr/>
          <m:t>AD</m:t>
        </m:r>
        <m:r>
          <m:rPr>
            <m:sty m:val="p"/>
          </m:rPr>
          <m:t>+</m:t>
        </m:r>
        <m:r>
          <m:rPr/>
          <m:t>BC</m:t>
        </m:r>
        <m:r>
          <m:rPr>
            <m:sty m:val="p"/>
          </m:rPr>
          <m:t>)×</m:t>
        </m:r>
        <m:r>
          <m:rPr>
            <m:nor/>
            <m:sty m:val="p"/>
          </m:rPr>
          <m:t>高</m:t>
        </m:r>
        <m:r>
          <m:rPr>
            <m:sty m:val="p"/>
          </m:rPr>
          <m:t>=</m:t>
        </m:r>
        <m:f>
          <m:fPr/>
          <m:num>
            <m:r>
              <m:rPr/>
              <m:t>1</m:t>
            </m:r>
          </m:num>
          <m:den>
            <m:r>
              <m:rPr/>
              <m:t>2</m:t>
            </m:r>
          </m:den>
        </m:f>
        <m:r>
          <m:rPr>
            <m:sty m:val="p"/>
          </m:rPr>
          <m:t>×(</m:t>
        </m:r>
        <m:r>
          <m:rPr/>
          <m:t>8</m:t>
        </m:r>
        <m:r>
          <m:rPr>
            <m:sty m:val="p"/>
          </m:rPr>
          <m:t>+</m:t>
        </m:r>
        <m:r>
          <m:rPr/>
          <m:t>10</m:t>
        </m:r>
        <m:r>
          <m:rPr>
            <m:sty m:val="p"/>
          </m:rPr>
          <m:t>)×</m:t>
        </m:r>
        <m:r>
          <m:rPr>
            <m:nor/>
            <m:sty m:val="p"/>
          </m:rPr>
          <m:t>高</m:t>
        </m:r>
      </m:oMath>
    </w:p>
    <w:p w14:paraId="23D911C1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= 9. 高. ①</w:t>
      </w:r>
    </w:p>
    <w:p w14:paraId="6E3043A0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但是. 高是多少呢？这就是问题所在！</w:t>
      </w:r>
    </w:p>
    <w:p w14:paraId="3670DB6F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看我的！如图：作DQ∥AB，交BC于Q</w:t>
      </w:r>
    </w:p>
    <w:p w14:paraId="52600636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∵ AD∥BQ，AB∥DQ，∴ 四边形BQDA为平行四边形</w:t>
      </w:r>
    </w:p>
    <w:p w14:paraId="63C58672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∴ BQ = AD = 8 ∴ CQ = 2，DQ = BA = 4.</w:t>
      </w:r>
    </w:p>
    <w:p w14:paraId="7DCE458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在△DQC中  </w:t>
      </w:r>
      <m:oMath>
        <m:d>
          <m:dPr>
            <m:begChr m:val="{"/>
            <m:sepChr m:val=""/>
            <m:endChr m:val=""/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</m:mPr>
              <m:mr>
                <m:e>
                  <m:r>
                    <m:rPr/>
                    <m:t>QD</m:t>
                  </m:r>
                  <m:r>
                    <m:rPr>
                      <m:sty m:val="p"/>
                    </m:rPr>
                    <m:t>=</m:t>
                  </m:r>
                  <m:r>
                    <m:rPr/>
                    <m:t>4</m:t>
                  </m:r>
                </m:e>
              </m:mr>
              <m:mr>
                <m:e>
                  <m:r>
                    <m:rPr/>
                    <m:t>QC</m:t>
                  </m:r>
                  <m:r>
                    <m:rPr>
                      <m:sty m:val="p"/>
                    </m:rPr>
                    <m:t>=</m:t>
                  </m:r>
                  <m:r>
                    <m:rPr/>
                    <m:t>2</m:t>
                  </m:r>
                </m:e>
              </m:mr>
              <m:mr>
                <m:e>
                  <m:r>
                    <m:rPr/>
                    <m:t>CD</m:t>
                  </m:r>
                  <m:r>
                    <m:rPr>
                      <m:sty m:val="p"/>
                    </m:rPr>
                    <m:t>=</m:t>
                  </m:r>
                  <m:r>
                    <m:rPr/>
                    <m:t>5</m:t>
                  </m:r>
                </m:e>
              </m:mr>
            </m:m>
          </m:e>
        </m:d>
      </m:oMath>
      <w:r>
        <w:rPr>
          <w:rFonts w:ascii="Times New Roman" w:hAnsi="Times New Roman" w:eastAsia="宋体"/>
          <w:b w:val="0"/>
          <w:sz w:val="24"/>
        </w:rPr>
        <w:t xml:space="preserve"> 那面积呢？</w:t>
      </w:r>
      <w:bookmarkStart w:id="0" w:name="_GoBack"/>
      <w:bookmarkEnd w:id="0"/>
    </w:p>
    <w:sectPr>
      <w:headerReference r:id="rId5" w:type="default"/>
      <w:footerReference r:id="rId6" w:type="default"/>
      <w:pgSz w:w="11907" w:h="16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192A">
    <w:pPr>
      <w:pStyle w:val="18"/>
    </w:pPr>
  </w:p>
  <w:p w14:paraId="23AA8AD6">
    <w:pPr>
      <w:jc w:val="center"/>
    </w:pPr>
    <w:r>
      <w:rPr>
        <w:rFonts w:ascii="Times New Roman" w:hAnsi="Times New Roman" w:eastAsia="宋体"/>
      </w:rPr>
      <w:t>52</w:t>
    </w:r>
  </w:p>
  <w:p w14:paraId="2328FC5A">
    <w:pPr>
      <w:jc w:val="center"/>
    </w:pPr>
    <w:r>
      <w:rPr>
        <w:rFonts w:ascii="Times New Roman" w:hAnsi="Times New Roman" w:eastAsia="宋体"/>
      </w:rPr>
      <w:t>（微信公众号：实用视界）免费分享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1B4CA">
    <w:pPr>
      <w:pStyle w:val="19"/>
    </w:pPr>
  </w:p>
  <w:p w14:paraId="6F06C14A">
    <w:pPr>
      <w:jc w:val="center"/>
    </w:pPr>
    <w:r>
      <w:rPr>
        <w:rFonts w:ascii="Times New Roman" w:hAnsi="Times New Roman" w:eastAsia="宋体"/>
      </w:rPr>
      <w:t>有道精品课</w:t>
    </w:r>
  </w:p>
  <w:p w14:paraId="3C0272B6">
    <w:pPr>
      <w:jc w:val="center"/>
    </w:pPr>
    <w:r>
      <w:rPr>
        <w:rFonts w:ascii="Times New Roman" w:hAnsi="Times New Roman" w:eastAsia="宋体"/>
      </w:rPr>
      <w:t>总结帝笔记—初三寒假班第三讲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44F259F"/>
    <w:rsid w:val="66D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239</Characters>
  <Lines>0</Lines>
  <Paragraphs>0</Paragraphs>
  <TotalTime>9</TotalTime>
  <ScaleCrop>false</ScaleCrop>
  <LinksUpToDate>false</LinksUpToDate>
  <CharactersWithSpaces>271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张松波</cp:lastModifiedBy>
  <dcterms:modified xsi:type="dcterms:W3CDTF">2026-08-27T06:53:33Z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422B6DC29E714DC9814C5ECA5F6185BD_13</vt:lpwstr>
  </property>
</Properties>
</file>