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FBBD4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>记住这个公式你就可以口算！</w:t>
      </w:r>
    </w:p>
    <w:p w14:paraId="2B383C95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海伦公式： </w:t>
      </w:r>
      <m:oMath>
        <m:sSub>
          <m:sSubPr/>
          <m:e>
            <m:r>
              <m:rPr/>
              <m:t>S</m:t>
            </m:r>
          </m:e>
          <m:sub>
            <m:r>
              <m:rPr>
                <m:sty m:val="p"/>
              </m:rPr>
              <m:t>Δ</m:t>
            </m:r>
          </m:sub>
        </m:sSub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rPr/>
              <m:t>P</m:t>
            </m:r>
            <m:r>
              <m:rPr>
                <m:sty m:val="p"/>
              </m:rPr>
              <m:t>(</m:t>
            </m:r>
            <m:r>
              <m:rPr/>
              <m:t>p</m:t>
            </m:r>
            <m:r>
              <m:rPr>
                <m:sty m:val="p"/>
              </m:rPr>
              <m:t>−</m:t>
            </m:r>
            <m:r>
              <m:rPr/>
              <m:t>a</m:t>
            </m:r>
            <m:r>
              <m:rPr>
                <m:sty m:val="p"/>
              </m:rPr>
              <m:t>)(</m:t>
            </m:r>
            <m:r>
              <m:rPr/>
              <m:t>p</m:t>
            </m:r>
            <m:r>
              <m:rPr>
                <m:sty m:val="p"/>
              </m:rPr>
              <m:t>−</m:t>
            </m:r>
            <m:r>
              <m:rPr/>
              <m:t>b</m:t>
            </m:r>
            <m:r>
              <m:rPr>
                <m:sty m:val="p"/>
              </m:rPr>
              <m:t>)(</m:t>
            </m:r>
            <m:r>
              <m:rPr/>
              <m:t>p</m:t>
            </m:r>
            <m:r>
              <m:rPr>
                <m:sty m:val="p"/>
              </m:rPr>
              <m:t>−</m:t>
            </m:r>
            <m:r>
              <m:rPr/>
              <m:t>c</m:t>
            </m:r>
            <m:r>
              <m:rPr>
                <m:sty m:val="p"/>
              </m:rPr>
              <m:t>)</m:t>
            </m:r>
          </m:e>
        </m:rad>
      </m:oMath>
    </w:p>
    <w:p w14:paraId="2A75E078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(P为： </w:t>
      </w:r>
      <m:oMath>
        <m:r>
          <m:rPr/>
          <m:t>P</m:t>
        </m:r>
        <m:r>
          <m:rPr>
            <m:sty m:val="p"/>
          </m:rPr>
          <m:t>=</m:t>
        </m:r>
        <m:f>
          <m:fPr/>
          <m:num>
            <m:r>
              <m:rPr/>
              <m:t>a</m:t>
            </m:r>
            <m:r>
              <m:rPr>
                <m:sty m:val="p"/>
              </m:rPr>
              <m:t>+</m:t>
            </m:r>
            <m:r>
              <m:rPr/>
              <m:t>b</m:t>
            </m:r>
            <m:r>
              <m:rPr>
                <m:sty m:val="p"/>
              </m:rPr>
              <m:t>+</m:t>
            </m:r>
            <m:r>
              <m:rPr/>
              <m:t>c</m:t>
            </m:r>
          </m:num>
          <m:den>
            <m:r>
              <m:rPr/>
              <m:t>2</m:t>
            </m:r>
          </m:den>
        </m:f>
      </m:oMath>
      <w:r>
        <w:rPr>
          <w:rFonts w:ascii="Times New Roman" w:hAnsi="Times New Roman" w:eastAsia="宋体"/>
          <w:b w:val="0"/>
          <w:sz w:val="24"/>
        </w:rPr>
        <w:t>，a,b,c为三角形边长)</w:t>
      </w:r>
    </w:p>
    <w:p w14:paraId="0E0634F1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那么： </w:t>
      </w:r>
      <m:oMath>
        <m:sSub>
          <m:sSubPr/>
          <m:e>
            <m:r>
              <m:rPr/>
              <m:t>S</m:t>
            </m:r>
          </m:e>
          <m:sub>
            <m:r>
              <m:rPr>
                <m:sty m:val="p"/>
              </m:rPr>
              <m:t>Δ</m:t>
            </m:r>
            <m:r>
              <m:rPr/>
              <m:t>DQC</m:t>
            </m:r>
          </m:sub>
        </m:sSub>
        <m:r>
          <m:rPr>
            <m:sty m:val="p"/>
          </m:rPr>
          <m:t>=</m:t>
        </m:r>
        <m:rad>
          <m:radPr>
            <m:degHide m:val="1"/>
          </m:radPr>
          <m:deg/>
          <m:e>
            <m:f>
              <m:fPr/>
              <m:num>
                <m:r>
                  <m:rPr/>
                  <m:t>11</m:t>
                </m:r>
              </m:num>
              <m:den>
                <m:r>
                  <m:rPr/>
                  <m:t>2</m:t>
                </m:r>
              </m:den>
            </m:f>
            <m:r>
              <m:rPr>
                <m:sty m:val="p"/>
              </m:rPr>
              <m:t>⋅(</m:t>
            </m:r>
            <m:f>
              <m:fPr/>
              <m:num>
                <m:r>
                  <m:rPr/>
                  <m:t>11</m:t>
                </m:r>
              </m:num>
              <m:den>
                <m:r>
                  <m:rPr/>
                  <m:t>2</m:t>
                </m:r>
              </m:den>
            </m:f>
            <m:r>
              <m:rPr>
                <m:sty m:val="p"/>
              </m:rPr>
              <m:t>−</m:t>
            </m:r>
            <m:r>
              <m:rPr/>
              <m:t>2</m:t>
            </m:r>
            <m:r>
              <m:rPr>
                <m:sty m:val="p"/>
              </m:rPr>
              <m:t>)⋅(</m:t>
            </m:r>
            <m:f>
              <m:fPr/>
              <m:num>
                <m:r>
                  <m:rPr/>
                  <m:t>11</m:t>
                </m:r>
              </m:num>
              <m:den>
                <m:r>
                  <m:rPr/>
                  <m:t>2</m:t>
                </m:r>
              </m:den>
            </m:f>
            <m:r>
              <m:rPr>
                <m:sty m:val="p"/>
              </m:rPr>
              <m:t>−</m:t>
            </m:r>
            <m:r>
              <m:rPr/>
              <m:t>4</m:t>
            </m:r>
            <m:r>
              <m:rPr>
                <m:sty m:val="p"/>
              </m:rPr>
              <m:t>)⋅(</m:t>
            </m:r>
            <m:f>
              <m:fPr/>
              <m:num>
                <m:r>
                  <m:rPr/>
                  <m:t>11</m:t>
                </m:r>
              </m:num>
              <m:den>
                <m:r>
                  <m:rPr/>
                  <m:t>2</m:t>
                </m:r>
              </m:den>
            </m:f>
            <m:r>
              <m:rPr>
                <m:sty m:val="p"/>
              </m:rPr>
              <m:t>−</m:t>
            </m:r>
            <m:r>
              <m:rPr/>
              <m:t>5</m:t>
            </m:r>
            <m:r>
              <m:rPr>
                <m:sty m:val="p"/>
              </m:rPr>
              <m:t>)</m:t>
            </m:r>
          </m:e>
        </m:rad>
      </m:oMath>
    </w:p>
    <w:p w14:paraId="00A6EB8A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r>
          <m:rPr>
            <m:sty m:val="p"/>
          </m:rPr>
          <m:t>(</m:t>
        </m:r>
        <m:r>
          <m:rPr/>
          <m:t>p</m:t>
        </m:r>
        <m:r>
          <m:rPr>
            <m:sty m:val="p"/>
          </m:rPr>
          <m:t>=</m:t>
        </m:r>
        <m:f>
          <m:fPr/>
          <m:num>
            <m:r>
              <m:rPr/>
              <m:t>2</m:t>
            </m:r>
            <m:r>
              <m:rPr>
                <m:sty m:val="p"/>
              </m:rPr>
              <m:t>+</m:t>
            </m:r>
            <m:r>
              <m:rPr/>
              <m:t>4</m:t>
            </m:r>
            <m:r>
              <m:rPr>
                <m:sty m:val="p"/>
              </m:rPr>
              <m:t>+</m:t>
            </m:r>
            <m:r>
              <m:rPr/>
              <m:t>5</m:t>
            </m:r>
          </m:num>
          <m:den>
            <m:r>
              <m:rPr/>
              <m:t>2</m:t>
            </m:r>
          </m:den>
        </m:f>
        <m:r>
          <m:rPr>
            <m:sty m:val="p"/>
          </m:rPr>
          <m:t>=</m:t>
        </m:r>
        <m:f>
          <m:fPr/>
          <m:num>
            <m:r>
              <m:rPr/>
              <m:t>11</m:t>
            </m:r>
          </m:num>
          <m:den>
            <m:r>
              <m:rPr/>
              <m:t>2</m:t>
            </m:r>
          </m:den>
        </m:f>
        <m:r>
          <m:rPr>
            <m:sty m:val="p"/>
          </m:rPr>
          <m:t>)</m:t>
        </m:r>
      </m:oMath>
    </w:p>
    <w:p w14:paraId="59832678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r>
          <m:rPr>
            <m:sty m:val="p"/>
          </m:rPr>
          <m:t>=</m:t>
        </m:r>
        <m:rad>
          <m:radPr>
            <m:degHide m:val="1"/>
          </m:radPr>
          <m:deg/>
          <m:e>
            <m:f>
              <m:fPr/>
              <m:num>
                <m:r>
                  <m:rPr/>
                  <m:t>11</m:t>
                </m:r>
              </m:num>
              <m:den>
                <m:r>
                  <m:rPr/>
                  <m:t>2</m:t>
                </m:r>
              </m:den>
            </m:f>
            <m:r>
              <m:rPr>
                <m:sty m:val="p"/>
              </m:rPr>
              <m:t>⋅</m:t>
            </m:r>
            <m:f>
              <m:fPr/>
              <m:num>
                <m:r>
                  <m:rPr/>
                  <m:t>7</m:t>
                </m:r>
              </m:num>
              <m:den>
                <m:r>
                  <m:rPr/>
                  <m:t>2</m:t>
                </m:r>
              </m:den>
            </m:f>
            <m:r>
              <m:rPr>
                <m:sty m:val="p"/>
              </m:rPr>
              <m:t>⋅</m:t>
            </m:r>
            <m:f>
              <m:fPr/>
              <m:num>
                <m:r>
                  <m:rPr/>
                  <m:t>3</m:t>
                </m:r>
              </m:num>
              <m:den>
                <m:r>
                  <m:rPr/>
                  <m:t>2</m:t>
                </m:r>
              </m:den>
            </m:f>
            <m:r>
              <m:rPr>
                <m:sty m:val="p"/>
              </m:rPr>
              <m:t>⋅</m:t>
            </m:r>
            <m:f>
              <m:fPr/>
              <m:num>
                <m:r>
                  <m:rPr/>
                  <m:t>1</m:t>
                </m:r>
              </m:num>
              <m:den>
                <m:r>
                  <m:rPr/>
                  <m:t>2</m:t>
                </m:r>
              </m:den>
            </m:f>
          </m:e>
        </m:rad>
      </m:oMath>
    </w:p>
    <w:p w14:paraId="3FDF5B3E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r>
          <m:rPr>
            <m:sty m:val="p"/>
          </m:rPr>
          <m:t>=</m:t>
        </m:r>
        <m:f>
          <m:fPr/>
          <m:num>
            <m:rad>
              <m:radPr>
                <m:degHide m:val="1"/>
              </m:radPr>
              <m:deg/>
              <m:e>
                <m:r>
                  <m:rPr/>
                  <m:t>23.1</m:t>
                </m:r>
              </m:e>
            </m:rad>
          </m:num>
          <m:den>
            <m:r>
              <m:rPr/>
              <m:t>4</m:t>
            </m:r>
          </m:den>
        </m:f>
      </m:oMath>
      <w:bookmarkStart w:id="0" w:name="_GoBack"/>
      <w:bookmarkEnd w:id="0"/>
    </w:p>
    <w:p w14:paraId="74FAD2AB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r>
          <m:rPr>
            <m:sty m:val="p"/>
          </m:rPr>
          <m:t>∵</m:t>
        </m:r>
        <m:sSub>
          <m:sSubPr/>
          <m:e>
            <m:r>
              <m:rPr/>
              <m:t>S</m:t>
            </m:r>
          </m:e>
          <m:sub>
            <m:r>
              <m:rPr>
                <m:sty m:val="p"/>
              </m:rPr>
              <m:t>Δ</m:t>
            </m:r>
            <m:r>
              <m:rPr/>
              <m:t>DQC</m:t>
            </m:r>
          </m:sub>
        </m:sSub>
        <m:r>
          <m:rPr>
            <m:sty m:val="p"/>
          </m:rPr>
          <m:t>=</m:t>
        </m:r>
        <m:f>
          <m:fPr/>
          <m:num>
            <m:r>
              <m:rPr/>
              <m:t>1</m:t>
            </m:r>
          </m:num>
          <m:den>
            <m:r>
              <m:rPr/>
              <m:t>2</m:t>
            </m:r>
          </m:den>
        </m:f>
        <m:r>
          <m:rPr>
            <m:sty m:val="p"/>
          </m:rPr>
          <m:t>×(</m:t>
        </m:r>
        <m:r>
          <m:rPr/>
          <m:t>Q</m:t>
        </m:r>
        <m:r>
          <m:rPr>
            <m:sty m:val="p"/>
          </m:rPr>
          <m:t>×</m:t>
        </m:r>
        <m:r>
          <m:rPr/>
          <m:t>DP</m:t>
        </m:r>
        <m:r>
          <m:rPr>
            <m:sty m:val="p"/>
          </m:rPr>
          <m:t>)</m:t>
        </m:r>
      </m:oMath>
    </w:p>
    <w:p w14:paraId="57036CBD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r>
          <m:rPr>
            <m:sty m:val="p"/>
          </m:rPr>
          <m:t>=</m:t>
        </m:r>
        <m:f>
          <m:fPr/>
          <m:num>
            <m:r>
              <m:rPr/>
              <m:t>1</m:t>
            </m:r>
          </m:num>
          <m:den>
            <m:r>
              <m:rPr/>
              <m:t>2</m:t>
            </m:r>
          </m:den>
        </m:f>
        <m:r>
          <m:rPr>
            <m:sty m:val="p"/>
          </m:rPr>
          <m:t>×</m:t>
        </m:r>
        <m:r>
          <m:rPr/>
          <m:t>2</m:t>
        </m:r>
        <m:r>
          <m:rPr>
            <m:sty m:val="p"/>
          </m:rPr>
          <m:t>×</m:t>
        </m:r>
        <m:r>
          <m:rPr/>
          <m:t>DP</m:t>
        </m:r>
        <m:r>
          <m:rPr>
            <m:sty m:val="p"/>
          </m:rPr>
          <m:t>=</m:t>
        </m:r>
        <m:r>
          <m:rPr/>
          <m:t>DP</m:t>
        </m:r>
      </m:oMath>
    </w:p>
    <w:p w14:paraId="1F3AE5DA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r>
          <m:rPr>
            <m:sty m:val="p"/>
          </m:rPr>
          <m:t>∴</m:t>
        </m:r>
        <m:r>
          <m:rPr/>
          <m:t>DP</m:t>
        </m:r>
        <m:r>
          <m:rPr>
            <m:sty m:val="p"/>
          </m:rPr>
          <m:t>=</m:t>
        </m:r>
        <m:f>
          <m:fPr/>
          <m:num>
            <m:rad>
              <m:radPr>
                <m:degHide m:val="1"/>
              </m:radPr>
              <m:deg/>
              <m:e>
                <m:r>
                  <m:rPr/>
                  <m:t>23.1</m:t>
                </m:r>
              </m:e>
            </m:rad>
          </m:num>
          <m:den>
            <m:r>
              <m:rPr/>
              <m:t>4</m:t>
            </m:r>
          </m:den>
        </m:f>
      </m:oMath>
      <w:r>
        <w:rPr>
          <w:rFonts w:ascii="Times New Roman" w:hAnsi="Times New Roman" w:eastAsia="宋体"/>
          <w:b w:val="0"/>
          <w:sz w:val="24"/>
        </w:rPr>
        <w:t xml:space="preserve"> 根据①</w:t>
      </w:r>
    </w:p>
    <w:p w14:paraId="6FFC4BD4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sSub>
          <m:sSubPr/>
          <m:e>
            <m:r>
              <m:rPr/>
              <m:t>S</m:t>
            </m:r>
          </m:e>
          <m:sub>
            <m:r>
              <m:rPr>
                <m:sty m:val="p"/>
              </m:rPr>
              <m:t>△</m:t>
            </m:r>
            <m:r>
              <m:rPr/>
              <m:t>四边形ABD</m:t>
            </m:r>
          </m:sub>
        </m:sSub>
        <m:r>
          <m:rPr>
            <m:sty m:val="p"/>
          </m:rPr>
          <m:t>=</m:t>
        </m:r>
        <m:r>
          <m:rPr/>
          <m:t>9</m:t>
        </m:r>
        <m:r>
          <m:rPr>
            <m:sty m:val="p"/>
          </m:rPr>
          <m:t>×</m:t>
        </m:r>
        <m:f>
          <m:fPr/>
          <m:num>
            <m:r>
              <m:rPr/>
              <m:t>1</m:t>
            </m:r>
          </m:num>
          <m:den>
            <m:r>
              <m:rPr/>
              <m:t>4</m:t>
            </m:r>
          </m:den>
        </m:f>
        <m:r>
          <m:rPr>
            <m:sty m:val="p"/>
          </m:rPr>
          <m:t>=</m:t>
        </m:r>
        <m:r>
          <m:rPr/>
          <m:t>9DP</m:t>
        </m:r>
        <m:r>
          <m:rPr>
            <m:sty m:val="p"/>
          </m:rPr>
          <m:t>=</m:t>
        </m:r>
        <m:f>
          <m:fPr/>
          <m:num>
            <m:r>
              <m:rPr/>
              <m:t>9</m:t>
            </m:r>
            <m:rad>
              <m:radPr>
                <m:degHide m:val="1"/>
              </m:radPr>
              <m:deg/>
              <m:e>
                <m:r>
                  <m:rPr/>
                  <m:t>23.1</m:t>
                </m:r>
              </m:e>
            </m:rad>
          </m:num>
          <m:den>
            <m:r>
              <m:rPr/>
              <m:t>4</m:t>
            </m:r>
          </m:den>
        </m:f>
      </m:oMath>
    </w:p>
    <w:p w14:paraId="137A5D74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根据(△) </w:t>
      </w:r>
      <m:oMath>
        <m:f>
          <m:fPr/>
          <m:num>
            <m:sSub>
              <m:sSubPr/>
              <m:e>
                <m:r>
                  <m:rPr/>
                  <m:t>S</m:t>
                </m:r>
              </m:e>
              <m:sub>
                <m:r>
                  <m:rPr>
                    <m:sty m:val="p"/>
                  </m:rPr>
                  <m:t>Δ</m:t>
                </m:r>
                <m:r>
                  <m:rPr/>
                  <m:t>mAD</m:t>
                </m:r>
              </m:sub>
            </m:sSub>
          </m:num>
          <m:den>
            <m:sSub>
              <m:sSubPr/>
              <m:e>
                <m:r>
                  <m:rPr/>
                  <m:t>S</m:t>
                </m:r>
              </m:e>
              <m:sub>
                <m:r>
                  <m:rPr>
                    <m:sty m:val="p"/>
                  </m:rPr>
                  <m:t>Δ</m:t>
                </m:r>
                <m:r>
                  <m:rPr/>
                  <m:t>mAD</m:t>
                </m:r>
              </m:sub>
            </m:sSub>
            <m:r>
              <m:rPr>
                <m:sty m:val="p"/>
              </m:rPr>
              <m:t>+</m:t>
            </m:r>
            <m:f>
              <m:fPr/>
              <m:num>
                <m:r>
                  <m:rPr/>
                  <m:t>9</m:t>
                </m:r>
                <m:rad>
                  <m:radPr>
                    <m:degHide m:val="1"/>
                  </m:radPr>
                  <m:deg/>
                  <m:e>
                    <m:r>
                      <m:rPr/>
                      <m:t>23.1</m:t>
                    </m:r>
                  </m:e>
                </m:rad>
              </m:num>
              <m:den>
                <m:r>
                  <m:rPr/>
                  <m:t>4</m:t>
                </m:r>
              </m:den>
            </m:f>
          </m:den>
        </m:f>
        <m:r>
          <m:rPr>
            <m:sty m:val="p"/>
          </m:rPr>
          <m:t>=</m:t>
        </m:r>
        <m:f>
          <m:fPr/>
          <m:num>
            <m:r>
              <m:rPr/>
              <m:t>16</m:t>
            </m:r>
          </m:num>
          <m:den>
            <m:r>
              <m:rPr/>
              <m:t>25</m:t>
            </m:r>
          </m:den>
        </m:f>
      </m:oMath>
    </w:p>
    <w:p w14:paraId="390D17A5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r>
          <m:rPr>
            <m:sty m:val="p"/>
          </m:rPr>
          <m:t>⇒</m:t>
        </m:r>
        <m:sSub>
          <m:sSubPr/>
          <m:e>
            <m:r>
              <m:rPr/>
              <m:t>S</m:t>
            </m:r>
          </m:e>
          <m:sub>
            <m:r>
              <m:rPr>
                <m:sty m:val="p"/>
              </m:rPr>
              <m:t>Δ</m:t>
            </m:r>
            <m:r>
              <m:rPr/>
              <m:t>mAD</m:t>
            </m:r>
          </m:sub>
        </m:sSub>
        <m:r>
          <m:rPr>
            <m:sty m:val="p"/>
          </m:rPr>
          <m:t>=</m:t>
        </m:r>
        <m:r>
          <m:rPr/>
          <m:t>4</m:t>
        </m:r>
        <m:rad>
          <m:radPr>
            <m:degHide m:val="1"/>
          </m:radPr>
          <m:deg/>
          <m:e>
            <m:r>
              <m:rPr/>
              <m:t>23.1</m:t>
            </m:r>
          </m:e>
        </m:rad>
      </m:oMath>
      <w:r>
        <w:rPr>
          <w:rFonts w:ascii="Times New Roman" w:hAnsi="Times New Roman" w:eastAsia="宋体"/>
          <w:b w:val="0"/>
          <w:sz w:val="24"/>
        </w:rPr>
        <w:t xml:space="preserve"> (end!)</w:t>
      </w:r>
    </w:p>
    <w:sectPr>
      <w:headerReference r:id="rId5" w:type="default"/>
      <w:footerReference r:id="rId6" w:type="default"/>
      <w:pgSz w:w="11907" w:h="16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9912B">
    <w:pPr>
      <w:pStyle w:val="18"/>
    </w:pPr>
  </w:p>
  <w:p w14:paraId="530D4ADB">
    <w:pPr>
      <w:jc w:val="center"/>
    </w:pPr>
    <w:r>
      <w:rPr>
        <w:rFonts w:ascii="Times New Roman" w:hAnsi="Times New Roman" w:eastAsia="宋体"/>
      </w:rPr>
      <w:t>（微信公众号：实用视界）免费分享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31057">
    <w:pPr>
      <w:pStyle w:val="19"/>
    </w:pPr>
  </w:p>
  <w:p w14:paraId="3F10B70A">
    <w:pPr>
      <w:jc w:val="center"/>
    </w:pPr>
    <w:r>
      <w:rPr>
        <w:rFonts w:ascii="Times New Roman" w:hAnsi="Times New Roman" w:eastAsia="宋体"/>
      </w:rPr>
      <w:t>有道精品课</w:t>
    </w:r>
  </w:p>
  <w:p w14:paraId="7AAD082B">
    <w:pPr>
      <w:jc w:val="center"/>
    </w:pPr>
    <w:r>
      <w:rPr>
        <w:rFonts w:ascii="Times New Roman" w:hAnsi="Times New Roman" w:eastAsia="宋体"/>
      </w:rPr>
      <w:t>总结帝笔记—初三寒假班第三讲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642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239</Characters>
  <Lines>0</Lines>
  <Paragraphs>0</Paragraphs>
  <TotalTime>9</TotalTime>
  <ScaleCrop>false</ScaleCrop>
  <LinksUpToDate>false</LinksUpToDate>
  <CharactersWithSpaces>253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张松波</cp:lastModifiedBy>
  <dcterms:modified xsi:type="dcterms:W3CDTF">2026-08-27T07:11:40Z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D72840CCAA18494B92E18A310DFBF2FB_13</vt:lpwstr>
  </property>
</Properties>
</file>